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A2" w:rsidRDefault="00AF6C11">
      <w:pPr>
        <w:pStyle w:val="Heading1"/>
        <w:jc w:val="center"/>
      </w:pPr>
      <w:bookmarkStart w:id="0" w:name="_GoBack"/>
      <w:bookmarkEnd w:id="0"/>
      <w:r>
        <w:t>PRIJAVNI LIST</w:t>
      </w:r>
    </w:p>
    <w:p w:rsidR="007D47A2" w:rsidRDefault="00AF6C11">
      <w:pPr>
        <w:jc w:val="center"/>
      </w:pPr>
      <w:proofErr w:type="spellStart"/>
      <w:proofErr w:type="gramStart"/>
      <w:r>
        <w:rPr>
          <w:b/>
          <w:sz w:val="28"/>
        </w:rPr>
        <w:t>Konkurs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za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izložbu</w:t>
      </w:r>
      <w:proofErr w:type="spellEnd"/>
      <w:r>
        <w:rPr>
          <w:b/>
          <w:sz w:val="28"/>
        </w:rPr>
        <w:br/>
      </w:r>
      <w:r>
        <w:t>SRPKINJE – SNAGA KROZ VEKOVE</w:t>
      </w:r>
      <w:r>
        <w:br/>
        <w:t>17–27.</w:t>
      </w:r>
      <w:proofErr w:type="gramEnd"/>
      <w:r>
        <w:t xml:space="preserve"> </w:t>
      </w:r>
      <w:proofErr w:type="spellStart"/>
      <w:proofErr w:type="gramStart"/>
      <w:r>
        <w:t>novembar</w:t>
      </w:r>
      <w:proofErr w:type="spellEnd"/>
      <w:proofErr w:type="gramEnd"/>
      <w:r>
        <w:t xml:space="preserve"> 2026.</w:t>
      </w:r>
      <w:r>
        <w:br/>
      </w:r>
      <w:proofErr w:type="spellStart"/>
      <w:r>
        <w:t>Kuća</w:t>
      </w:r>
      <w:proofErr w:type="spellEnd"/>
      <w:r>
        <w:t xml:space="preserve"> </w:t>
      </w:r>
      <w:proofErr w:type="spellStart"/>
      <w:r>
        <w:t>kralja</w:t>
      </w:r>
      <w:proofErr w:type="spellEnd"/>
      <w:r>
        <w:t xml:space="preserve"> Petra I, Beograd</w:t>
      </w:r>
    </w:p>
    <w:p w:rsidR="007D47A2" w:rsidRDefault="00AF6C11">
      <w:pPr>
        <w:pStyle w:val="Heading2"/>
      </w:pPr>
      <w:r>
        <w:t>PODACI O UMETNIKU</w:t>
      </w:r>
    </w:p>
    <w:p w:rsidR="007D47A2" w:rsidRDefault="00AF6C11"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>: __________________________________________</w:t>
      </w:r>
    </w:p>
    <w:p w:rsidR="007D47A2" w:rsidRDefault="00AF6C11">
      <w:proofErr w:type="spellStart"/>
      <w:r>
        <w:t>Adresa</w:t>
      </w:r>
      <w:proofErr w:type="spellEnd"/>
      <w:r>
        <w:t>: _________________________________________________</w:t>
      </w:r>
    </w:p>
    <w:p w:rsidR="007D47A2" w:rsidRDefault="00AF6C11">
      <w:r>
        <w:t xml:space="preserve">Grad </w:t>
      </w:r>
      <w:proofErr w:type="spellStart"/>
      <w:r>
        <w:t>i</w:t>
      </w:r>
      <w:proofErr w:type="spellEnd"/>
      <w:r>
        <w:t xml:space="preserve"> </w:t>
      </w:r>
      <w:proofErr w:type="spellStart"/>
      <w:r>
        <w:t>poštanski</w:t>
      </w:r>
      <w:proofErr w:type="spellEnd"/>
      <w:r>
        <w:t xml:space="preserve"> </w:t>
      </w:r>
      <w:proofErr w:type="spellStart"/>
      <w:r>
        <w:t>broj</w:t>
      </w:r>
      <w:proofErr w:type="spellEnd"/>
      <w:r>
        <w:t>: ____________________________________</w:t>
      </w:r>
    </w:p>
    <w:p w:rsidR="007D47A2" w:rsidRDefault="00AF6C11">
      <w:r>
        <w:t>E-mail: _________________________________________________</w:t>
      </w:r>
    </w:p>
    <w:p w:rsidR="007D47A2" w:rsidRDefault="00AF6C11"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>: _________________________________________</w:t>
      </w:r>
    </w:p>
    <w:p w:rsidR="007D47A2" w:rsidRDefault="00AF6C11">
      <w:r>
        <w:t xml:space="preserve">Internet </w:t>
      </w:r>
      <w:proofErr w:type="spellStart"/>
      <w:r>
        <w:t>stranica</w:t>
      </w:r>
      <w:proofErr w:type="spellEnd"/>
      <w:r>
        <w:t xml:space="preserve"> / Instagram (</w:t>
      </w:r>
      <w:proofErr w:type="spellStart"/>
      <w:r>
        <w:t>opciono</w:t>
      </w:r>
      <w:proofErr w:type="spellEnd"/>
      <w:r>
        <w:t>): _______________________</w:t>
      </w:r>
    </w:p>
    <w:p w:rsidR="007D47A2" w:rsidRDefault="007D47A2"/>
    <w:p w:rsidR="007D47A2" w:rsidRDefault="00AF6C11">
      <w:proofErr w:type="spellStart"/>
      <w:r>
        <w:t>Kratka</w:t>
      </w:r>
      <w:proofErr w:type="spellEnd"/>
      <w:r>
        <w:t xml:space="preserve"> </w:t>
      </w:r>
      <w:proofErr w:type="spellStart"/>
      <w:r>
        <w:t>biografija</w:t>
      </w:r>
      <w:proofErr w:type="spellEnd"/>
      <w:r>
        <w:t xml:space="preserve"> (d</w:t>
      </w:r>
      <w:r>
        <w:t xml:space="preserve">o 150 </w:t>
      </w:r>
      <w:proofErr w:type="spellStart"/>
      <w:r>
        <w:t>reči</w:t>
      </w:r>
      <w:proofErr w:type="spellEnd"/>
      <w:r>
        <w:t>):</w:t>
      </w:r>
    </w:p>
    <w:p w:rsidR="007D47A2" w:rsidRDefault="00AF6C11"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:rsidR="007D47A2" w:rsidRDefault="00AF6C11">
      <w:pPr>
        <w:pStyle w:val="Heading2"/>
      </w:pPr>
      <w:r>
        <w:t>PODACI O RADOVIMA</w:t>
      </w:r>
    </w:p>
    <w:p w:rsidR="007D47A2" w:rsidRDefault="00AF6C11">
      <w:pPr>
        <w:pStyle w:val="Heading3"/>
      </w:pPr>
      <w:r>
        <w:t>RAD 1</w:t>
      </w:r>
    </w:p>
    <w:p w:rsidR="007D47A2" w:rsidRDefault="00AF6C11">
      <w:proofErr w:type="spellStart"/>
      <w:r>
        <w:t>Naziv</w:t>
      </w:r>
      <w:proofErr w:type="spellEnd"/>
      <w:r>
        <w:t xml:space="preserve"> </w:t>
      </w:r>
      <w:proofErr w:type="spellStart"/>
      <w:r>
        <w:t>rada</w:t>
      </w:r>
      <w:proofErr w:type="spellEnd"/>
      <w:r>
        <w:t>: ___________________________________________</w:t>
      </w:r>
    </w:p>
    <w:p w:rsidR="007D47A2" w:rsidRDefault="00AF6C11">
      <w:proofErr w:type="spellStart"/>
      <w:r>
        <w:t>Godina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>: _______________________________________</w:t>
      </w:r>
    </w:p>
    <w:p w:rsidR="007D47A2" w:rsidRDefault="00AF6C11">
      <w:proofErr w:type="spellStart"/>
      <w:r>
        <w:t>Tehnika</w:t>
      </w:r>
      <w:proofErr w:type="spellEnd"/>
      <w:r>
        <w:t xml:space="preserve"> / </w:t>
      </w:r>
      <w:proofErr w:type="spellStart"/>
      <w:r>
        <w:t>medij</w:t>
      </w:r>
      <w:proofErr w:type="spellEnd"/>
      <w:r>
        <w:t>: ________________________________________</w:t>
      </w:r>
    </w:p>
    <w:p w:rsidR="007D47A2" w:rsidRDefault="00AF6C11">
      <w:proofErr w:type="spellStart"/>
      <w:r>
        <w:t>Dimenzije</w:t>
      </w:r>
      <w:proofErr w:type="spellEnd"/>
      <w:r>
        <w:t xml:space="preserve"> (cm): _______________________</w:t>
      </w:r>
      <w:r>
        <w:t>_________________</w:t>
      </w:r>
    </w:p>
    <w:p w:rsidR="007D47A2" w:rsidRDefault="00AF6C11">
      <w:proofErr w:type="spellStart"/>
      <w:r>
        <w:t>Prodajna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(RSD </w:t>
      </w:r>
      <w:proofErr w:type="spellStart"/>
      <w:proofErr w:type="gramStart"/>
      <w:r>
        <w:t>ili</w:t>
      </w:r>
      <w:proofErr w:type="spellEnd"/>
      <w:proofErr w:type="gramEnd"/>
      <w:r>
        <w:t xml:space="preserve"> EUR): _____________________________</w:t>
      </w:r>
    </w:p>
    <w:p w:rsidR="007D47A2" w:rsidRDefault="00AF6C11">
      <w:proofErr w:type="spellStart"/>
      <w:r>
        <w:lastRenderedPageBreak/>
        <w:t>Kratak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/ </w:t>
      </w:r>
      <w:proofErr w:type="spellStart"/>
      <w:r>
        <w:t>inspiracija</w:t>
      </w:r>
      <w:proofErr w:type="spellEnd"/>
      <w:r>
        <w:t xml:space="preserve"> (do 150 </w:t>
      </w:r>
      <w:proofErr w:type="spellStart"/>
      <w:r>
        <w:t>reči</w:t>
      </w:r>
      <w:proofErr w:type="spellEnd"/>
      <w:r>
        <w:t>):</w:t>
      </w:r>
    </w:p>
    <w:p w:rsidR="007D47A2" w:rsidRDefault="00AF6C11">
      <w:r>
        <w:br/>
      </w:r>
      <w:r>
        <w:br/>
      </w:r>
      <w:r>
        <w:br/>
      </w:r>
    </w:p>
    <w:p w:rsidR="007D47A2" w:rsidRDefault="00AF6C11">
      <w:pPr>
        <w:pStyle w:val="Heading3"/>
      </w:pPr>
      <w:r>
        <w:t>RAD 2</w:t>
      </w:r>
    </w:p>
    <w:p w:rsidR="007D47A2" w:rsidRDefault="00AF6C11">
      <w:proofErr w:type="spellStart"/>
      <w:r>
        <w:t>Naziv</w:t>
      </w:r>
      <w:proofErr w:type="spellEnd"/>
      <w:r>
        <w:t xml:space="preserve"> </w:t>
      </w:r>
      <w:proofErr w:type="spellStart"/>
      <w:r>
        <w:t>rada</w:t>
      </w:r>
      <w:proofErr w:type="spellEnd"/>
      <w:r>
        <w:t>: ____________________________________________</w:t>
      </w:r>
    </w:p>
    <w:p w:rsidR="007D47A2" w:rsidRDefault="00AF6C11">
      <w:proofErr w:type="spellStart"/>
      <w:r>
        <w:t>Godina</w:t>
      </w:r>
      <w:proofErr w:type="spellEnd"/>
      <w:r>
        <w:t xml:space="preserve"> </w:t>
      </w:r>
      <w:proofErr w:type="spellStart"/>
      <w:r>
        <w:t>nastanka</w:t>
      </w:r>
      <w:proofErr w:type="spellEnd"/>
      <w:r>
        <w:t>: _______________________________________</w:t>
      </w:r>
    </w:p>
    <w:p w:rsidR="007D47A2" w:rsidRDefault="00AF6C11">
      <w:proofErr w:type="spellStart"/>
      <w:r>
        <w:t>Tehnika</w:t>
      </w:r>
      <w:proofErr w:type="spellEnd"/>
      <w:r>
        <w:t xml:space="preserve"> /</w:t>
      </w:r>
      <w:r>
        <w:t xml:space="preserve"> </w:t>
      </w:r>
      <w:proofErr w:type="spellStart"/>
      <w:r>
        <w:t>medij</w:t>
      </w:r>
      <w:proofErr w:type="spellEnd"/>
      <w:r>
        <w:t>: ________________________________________</w:t>
      </w:r>
    </w:p>
    <w:p w:rsidR="007D47A2" w:rsidRDefault="00AF6C11">
      <w:proofErr w:type="spellStart"/>
      <w:r>
        <w:t>Dimenzije</w:t>
      </w:r>
      <w:proofErr w:type="spellEnd"/>
      <w:r>
        <w:t xml:space="preserve"> (cm): ________________________________________</w:t>
      </w:r>
    </w:p>
    <w:p w:rsidR="007D47A2" w:rsidRDefault="00AF6C11">
      <w:proofErr w:type="spellStart"/>
      <w:r>
        <w:t>Prodajna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(RSD </w:t>
      </w:r>
      <w:proofErr w:type="spellStart"/>
      <w:proofErr w:type="gramStart"/>
      <w:r>
        <w:t>ili</w:t>
      </w:r>
      <w:proofErr w:type="spellEnd"/>
      <w:proofErr w:type="gramEnd"/>
      <w:r>
        <w:t xml:space="preserve"> EUR): _____________________________</w:t>
      </w:r>
    </w:p>
    <w:p w:rsidR="007D47A2" w:rsidRDefault="00AF6C11">
      <w:proofErr w:type="spellStart"/>
      <w:r>
        <w:t>Kratak</w:t>
      </w:r>
      <w:proofErr w:type="spellEnd"/>
      <w:r>
        <w:t xml:space="preserve">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/ </w:t>
      </w:r>
      <w:proofErr w:type="spellStart"/>
      <w:r>
        <w:t>inspiracija</w:t>
      </w:r>
      <w:proofErr w:type="spellEnd"/>
      <w:r>
        <w:t xml:space="preserve"> (do 150 </w:t>
      </w:r>
      <w:proofErr w:type="spellStart"/>
      <w:r>
        <w:t>reči</w:t>
      </w:r>
      <w:proofErr w:type="spellEnd"/>
      <w:r>
        <w:t>):</w:t>
      </w:r>
    </w:p>
    <w:p w:rsidR="007D47A2" w:rsidRDefault="00AF6C11">
      <w:r>
        <w:br/>
      </w:r>
      <w:r>
        <w:br/>
      </w:r>
    </w:p>
    <w:p w:rsidR="007D47A2" w:rsidRDefault="00AF6C11">
      <w:pPr>
        <w:pStyle w:val="Heading2"/>
      </w:pPr>
      <w:r>
        <w:t>IZJAVA AUTORA</w:t>
      </w:r>
    </w:p>
    <w:p w:rsidR="007D47A2" w:rsidRDefault="00AF6C11">
      <w:proofErr w:type="spellStart"/>
      <w:proofErr w:type="gramStart"/>
      <w:r>
        <w:t>Potvrđujem</w:t>
      </w:r>
      <w:proofErr w:type="spellEnd"/>
      <w:r>
        <w:t xml:space="preserve"> da </w:t>
      </w:r>
      <w:proofErr w:type="spellStart"/>
      <w:r>
        <w:t>sam</w:t>
      </w:r>
      <w:proofErr w:type="spellEnd"/>
      <w:r>
        <w:t xml:space="preserve">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prijavljenih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 </w:t>
      </w:r>
      <w:proofErr w:type="spellStart"/>
      <w:r>
        <w:t>prihvatam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konkursa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izložbu</w:t>
      </w:r>
      <w:proofErr w:type="spellEnd"/>
      <w:r>
        <w:t xml:space="preserve"> „SRPKINJE – SNAGA KROZ VEKOVE“.</w:t>
      </w:r>
      <w:proofErr w:type="gramEnd"/>
      <w:r>
        <w:t xml:space="preserve"> </w:t>
      </w:r>
      <w:proofErr w:type="spellStart"/>
      <w:proofErr w:type="gramStart"/>
      <w:r>
        <w:t>Saglasan</w:t>
      </w:r>
      <w:proofErr w:type="spellEnd"/>
      <w:r>
        <w:t>/</w:t>
      </w:r>
      <w:proofErr w:type="spellStart"/>
      <w:r>
        <w:t>na</w:t>
      </w:r>
      <w:proofErr w:type="spellEnd"/>
      <w:r>
        <w:t xml:space="preserve"> </w:t>
      </w:r>
      <w:proofErr w:type="spellStart"/>
      <w:r>
        <w:t>sam</w:t>
      </w:r>
      <w:proofErr w:type="spellEnd"/>
      <w:r>
        <w:t xml:space="preserve"> da </w:t>
      </w:r>
      <w:proofErr w:type="spellStart"/>
      <w:r>
        <w:t>organizator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koristiti</w:t>
      </w:r>
      <w:proofErr w:type="spellEnd"/>
      <w:r>
        <w:t xml:space="preserve"> </w:t>
      </w:r>
      <w:proofErr w:type="spellStart"/>
      <w:r>
        <w:t>fotografije</w:t>
      </w:r>
      <w:proofErr w:type="spellEnd"/>
      <w:r>
        <w:t xml:space="preserve"> </w:t>
      </w:r>
      <w:proofErr w:type="spellStart"/>
      <w:r>
        <w:t>prijavljenih</w:t>
      </w:r>
      <w:proofErr w:type="spellEnd"/>
      <w:r>
        <w:t xml:space="preserve"> </w:t>
      </w:r>
      <w:proofErr w:type="spellStart"/>
      <w:r>
        <w:t>radova</w:t>
      </w:r>
      <w:proofErr w:type="spellEnd"/>
      <w:r>
        <w:t xml:space="preserve"> u </w:t>
      </w:r>
      <w:proofErr w:type="spellStart"/>
      <w:r>
        <w:t>svrhu</w:t>
      </w:r>
      <w:proofErr w:type="spellEnd"/>
      <w:r>
        <w:t xml:space="preserve"> </w:t>
      </w:r>
      <w:proofErr w:type="spellStart"/>
      <w:r>
        <w:t>promocije</w:t>
      </w:r>
      <w:proofErr w:type="spellEnd"/>
      <w:r>
        <w:t xml:space="preserve"> </w:t>
      </w:r>
      <w:proofErr w:type="spellStart"/>
      <w:r>
        <w:t>izložbe</w:t>
      </w:r>
      <w:proofErr w:type="spellEnd"/>
      <w:r>
        <w:t xml:space="preserve">, </w:t>
      </w:r>
      <w:proofErr w:type="spellStart"/>
      <w:r>
        <w:t>uz</w:t>
      </w:r>
      <w:proofErr w:type="spellEnd"/>
      <w:r>
        <w:t xml:space="preserve"> </w:t>
      </w:r>
      <w:proofErr w:type="spellStart"/>
      <w:r>
        <w:t>navođenje</w:t>
      </w:r>
      <w:proofErr w:type="spellEnd"/>
      <w:r>
        <w:t xml:space="preserve"> </w:t>
      </w:r>
      <w:proofErr w:type="spellStart"/>
      <w:r>
        <w:t>autora</w:t>
      </w:r>
      <w:proofErr w:type="spellEnd"/>
      <w:r>
        <w:t>.</w:t>
      </w:r>
      <w:proofErr w:type="gramEnd"/>
    </w:p>
    <w:p w:rsidR="007D47A2" w:rsidRDefault="007D47A2"/>
    <w:p w:rsidR="007D47A2" w:rsidRDefault="00AF6C11">
      <w:proofErr w:type="spellStart"/>
      <w:r>
        <w:t>Mesto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datum: ____________________</w:t>
      </w:r>
      <w:r>
        <w:t>______</w:t>
      </w:r>
    </w:p>
    <w:p w:rsidR="007D47A2" w:rsidRDefault="00AF6C11">
      <w:proofErr w:type="spellStart"/>
      <w:r>
        <w:t>Potpis</w:t>
      </w:r>
      <w:proofErr w:type="spellEnd"/>
      <w:r>
        <w:t xml:space="preserve"> </w:t>
      </w:r>
      <w:proofErr w:type="spellStart"/>
      <w:r>
        <w:t>autora</w:t>
      </w:r>
      <w:proofErr w:type="spellEnd"/>
      <w:r>
        <w:t>: __________________________</w:t>
      </w:r>
    </w:p>
    <w:tbl>
      <w:tblPr>
        <w:tblStyle w:val="TableGrid"/>
        <w:tblpPr w:leftFromText="180" w:rightFromText="180" w:vertAnchor="text" w:horzAnchor="page" w:tblpX="1537" w:tblpY="33"/>
        <w:tblOverlap w:val="never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7D47A2">
        <w:trPr>
          <w:trHeight w:val="615"/>
        </w:trPr>
        <w:tc>
          <w:tcPr>
            <w:tcW w:w="2876" w:type="dxa"/>
            <w:vAlign w:val="center"/>
          </w:tcPr>
          <w:p w:rsidR="007D47A2" w:rsidRDefault="00AF6C11">
            <w:pPr>
              <w:rPr>
                <w:lang w:val="sr-Latn-RS"/>
              </w:rPr>
            </w:pPr>
            <w:proofErr w:type="spellStart"/>
            <w:r>
              <w:t>Ime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pre</w:t>
            </w:r>
            <w:r>
              <w:rPr>
                <w:lang w:val="sr-Latn-RS"/>
              </w:rPr>
              <w:t>zime autora</w:t>
            </w:r>
          </w:p>
        </w:tc>
        <w:tc>
          <w:tcPr>
            <w:tcW w:w="2877" w:type="dxa"/>
            <w:vAlign w:val="center"/>
          </w:tcPr>
          <w:p w:rsidR="007D47A2" w:rsidRDefault="00AF6C11">
            <w:proofErr w:type="spellStart"/>
            <w:r>
              <w:t>Naziv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2877" w:type="dxa"/>
            <w:vAlign w:val="center"/>
          </w:tcPr>
          <w:p w:rsidR="007D47A2" w:rsidRDefault="00AF6C11">
            <w:proofErr w:type="spellStart"/>
            <w:r>
              <w:t>Tehnika</w:t>
            </w:r>
            <w:proofErr w:type="spellEnd"/>
          </w:p>
        </w:tc>
      </w:tr>
      <w:tr w:rsidR="007D47A2">
        <w:trPr>
          <w:trHeight w:val="695"/>
        </w:trPr>
        <w:tc>
          <w:tcPr>
            <w:tcW w:w="2876" w:type="dxa"/>
            <w:vAlign w:val="center"/>
          </w:tcPr>
          <w:p w:rsidR="007D47A2" w:rsidRDefault="007D47A2"/>
        </w:tc>
        <w:tc>
          <w:tcPr>
            <w:tcW w:w="2877" w:type="dxa"/>
            <w:vAlign w:val="center"/>
          </w:tcPr>
          <w:p w:rsidR="007D47A2" w:rsidRDefault="007D47A2"/>
        </w:tc>
        <w:tc>
          <w:tcPr>
            <w:tcW w:w="2877" w:type="dxa"/>
            <w:vAlign w:val="center"/>
          </w:tcPr>
          <w:p w:rsidR="007D47A2" w:rsidRDefault="007D47A2"/>
        </w:tc>
      </w:tr>
    </w:tbl>
    <w:p w:rsidR="007D47A2" w:rsidRDefault="007D47A2"/>
    <w:tbl>
      <w:tblPr>
        <w:tblStyle w:val="TableGrid"/>
        <w:tblpPr w:leftFromText="180" w:rightFromText="180" w:vertAnchor="text" w:horzAnchor="page" w:tblpX="1537" w:tblpY="33"/>
        <w:tblOverlap w:val="never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="007D47A2">
        <w:trPr>
          <w:trHeight w:val="615"/>
        </w:trPr>
        <w:tc>
          <w:tcPr>
            <w:tcW w:w="2876" w:type="dxa"/>
            <w:vAlign w:val="center"/>
          </w:tcPr>
          <w:p w:rsidR="007D47A2" w:rsidRDefault="00AF6C11">
            <w:pPr>
              <w:rPr>
                <w:lang w:val="sr-Latn-RS"/>
              </w:rPr>
            </w:pPr>
            <w:proofErr w:type="spellStart"/>
            <w:r>
              <w:t>Ime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pre</w:t>
            </w:r>
            <w:r>
              <w:rPr>
                <w:lang w:val="sr-Latn-RS"/>
              </w:rPr>
              <w:t>zime autora</w:t>
            </w:r>
          </w:p>
        </w:tc>
        <w:tc>
          <w:tcPr>
            <w:tcW w:w="2877" w:type="dxa"/>
            <w:vAlign w:val="center"/>
          </w:tcPr>
          <w:p w:rsidR="007D47A2" w:rsidRDefault="00AF6C11">
            <w:proofErr w:type="spellStart"/>
            <w:r>
              <w:t>Naziv</w:t>
            </w:r>
            <w:proofErr w:type="spellEnd"/>
            <w:r>
              <w:t xml:space="preserve"> </w:t>
            </w:r>
            <w:proofErr w:type="spellStart"/>
            <w:r>
              <w:t>rada</w:t>
            </w:r>
            <w:proofErr w:type="spellEnd"/>
          </w:p>
        </w:tc>
        <w:tc>
          <w:tcPr>
            <w:tcW w:w="2877" w:type="dxa"/>
            <w:vAlign w:val="center"/>
          </w:tcPr>
          <w:p w:rsidR="007D47A2" w:rsidRDefault="00AF6C11">
            <w:proofErr w:type="spellStart"/>
            <w:r>
              <w:t>Tehnika</w:t>
            </w:r>
            <w:proofErr w:type="spellEnd"/>
          </w:p>
        </w:tc>
      </w:tr>
      <w:tr w:rsidR="007D47A2">
        <w:trPr>
          <w:trHeight w:val="695"/>
        </w:trPr>
        <w:tc>
          <w:tcPr>
            <w:tcW w:w="2876" w:type="dxa"/>
            <w:vAlign w:val="center"/>
          </w:tcPr>
          <w:p w:rsidR="007D47A2" w:rsidRDefault="007D47A2"/>
        </w:tc>
        <w:tc>
          <w:tcPr>
            <w:tcW w:w="2877" w:type="dxa"/>
            <w:vAlign w:val="center"/>
          </w:tcPr>
          <w:p w:rsidR="007D47A2" w:rsidRDefault="007D47A2"/>
        </w:tc>
        <w:tc>
          <w:tcPr>
            <w:tcW w:w="2877" w:type="dxa"/>
            <w:vAlign w:val="center"/>
          </w:tcPr>
          <w:p w:rsidR="007D47A2" w:rsidRDefault="007D47A2"/>
        </w:tc>
      </w:tr>
    </w:tbl>
    <w:p w:rsidR="007D47A2" w:rsidRDefault="007D47A2"/>
    <w:sectPr w:rsidR="007D47A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6C11" w:rsidRDefault="00AF6C11">
      <w:pPr>
        <w:spacing w:line="240" w:lineRule="auto"/>
      </w:pPr>
      <w:r>
        <w:separator/>
      </w:r>
    </w:p>
  </w:endnote>
  <w:endnote w:type="continuationSeparator" w:id="0">
    <w:p w:rsidR="00AF6C11" w:rsidRDefault="00AF6C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6C11" w:rsidRDefault="00AF6C11">
      <w:pPr>
        <w:spacing w:after="0"/>
      </w:pPr>
      <w:r>
        <w:separator/>
      </w:r>
    </w:p>
  </w:footnote>
  <w:footnote w:type="continuationSeparator" w:id="0">
    <w:p w:rsidR="00AF6C11" w:rsidRDefault="00AF6C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ListBullet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ListBullet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911E6"/>
    <w:rsid w:val="00235EBF"/>
    <w:rsid w:val="0029639D"/>
    <w:rsid w:val="00326F90"/>
    <w:rsid w:val="0051695A"/>
    <w:rsid w:val="007D47A2"/>
    <w:rsid w:val="00934747"/>
    <w:rsid w:val="00AA1D8D"/>
    <w:rsid w:val="00AF6C11"/>
    <w:rsid w:val="00B47730"/>
    <w:rsid w:val="00CB0664"/>
    <w:rsid w:val="00CC7DB4"/>
    <w:rsid w:val="00FC693F"/>
    <w:rsid w:val="19722706"/>
    <w:rsid w:val="279A0627"/>
    <w:rsid w:val="4DB22FD8"/>
    <w:rsid w:val="5ABB0470"/>
    <w:rsid w:val="7408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1" w:defQFormat="1" w:count="267">
    <w:lsdException w:name="Normal" w:uiPriority="0" w:unhideWhenUsed="0"/>
    <w:lsdException w:name="heading 1" w:uiPriority="9" w:unhideWhenUsed="0"/>
    <w:lsdException w:name="heading 2" w:uiPriority="9"/>
    <w:lsdException w:name="heading 3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qFormat="0"/>
    <w:lsdException w:name="index 2" w:semiHidden="1" w:qFormat="0"/>
    <w:lsdException w:name="index 3" w:semiHidden="1" w:qFormat="0"/>
    <w:lsdException w:name="index 4" w:semiHidden="1" w:qFormat="0"/>
    <w:lsdException w:name="index 5" w:semiHidden="1" w:qFormat="0"/>
    <w:lsdException w:name="index 6" w:semiHidden="1" w:qFormat="0"/>
    <w:lsdException w:name="index 7" w:semiHidden="1" w:qFormat="0"/>
    <w:lsdException w:name="index 8" w:semiHidden="1" w:qFormat="0"/>
    <w:lsdException w:name="index 9" w:semiHidden="1" w:qFormat="0"/>
    <w:lsdException w:name="toc 1" w:semiHidden="1" w:uiPriority="39" w:qFormat="0"/>
    <w:lsdException w:name="toc 2" w:semiHidden="1" w:uiPriority="39" w:qFormat="0"/>
    <w:lsdException w:name="toc 3" w:semiHidden="1" w:uiPriority="39" w:qFormat="0"/>
    <w:lsdException w:name="toc 4" w:semiHidden="1" w:uiPriority="39" w:qFormat="0"/>
    <w:lsdException w:name="toc 5" w:semiHidden="1" w:uiPriority="39" w:qFormat="0"/>
    <w:lsdException w:name="toc 6" w:semiHidden="1" w:uiPriority="39" w:qFormat="0"/>
    <w:lsdException w:name="toc 7" w:semiHidden="1" w:uiPriority="39" w:qFormat="0"/>
    <w:lsdException w:name="toc 8" w:semiHidden="1" w:uiPriority="39" w:qFormat="0"/>
    <w:lsdException w:name="toc 9" w:semiHidden="1" w:uiPriority="39" w:qFormat="0"/>
    <w:lsdException w:name="Normal Indent" w:semiHidden="1" w:qFormat="0"/>
    <w:lsdException w:name="footnote text" w:semiHidden="1" w:qFormat="0"/>
    <w:lsdException w:name="annotation text" w:semiHidden="1" w:qFormat="0"/>
    <w:lsdException w:name="index heading" w:semiHidden="1" w:qFormat="0"/>
    <w:lsdException w:name="caption" w:semiHidden="1" w:uiPriority="35"/>
    <w:lsdException w:name="table of figures" w:semiHidden="1" w:qFormat="0"/>
    <w:lsdException w:name="envelope address" w:semiHidden="1" w:qFormat="0"/>
    <w:lsdException w:name="envelope return" w:semiHidden="1" w:qFormat="0"/>
    <w:lsdException w:name="footnote reference" w:semiHidden="1" w:qFormat="0"/>
    <w:lsdException w:name="annotation reference" w:semiHidden="1" w:qFormat="0"/>
    <w:lsdException w:name="line number" w:semiHidden="1" w:qFormat="0"/>
    <w:lsdException w:name="page number" w:semiHidden="1" w:qFormat="0"/>
    <w:lsdException w:name="endnote reference" w:semiHidden="1" w:qFormat="0"/>
    <w:lsdException w:name="endnote text" w:semiHidden="1" w:qFormat="0"/>
    <w:lsdException w:name="table of authorities" w:semiHidden="1" w:qFormat="0"/>
    <w:lsdException w:name="toa heading" w:semiHidden="1" w:qFormat="0"/>
    <w:lsdException w:name="List 4" w:semiHidden="1" w:qFormat="0"/>
    <w:lsdException w:name="List 5" w:semiHidden="1" w:qFormat="0"/>
    <w:lsdException w:name="List Bullet 4" w:semiHidden="1" w:qFormat="0"/>
    <w:lsdException w:name="List Bullet 5" w:semiHidden="1" w:qFormat="0"/>
    <w:lsdException w:name="List Number 4" w:semiHidden="1" w:qFormat="0"/>
    <w:lsdException w:name="List Number 5" w:semiHidden="1" w:qFormat="0"/>
    <w:lsdException w:name="Title" w:uiPriority="10" w:unhideWhenUsed="0"/>
    <w:lsdException w:name="Closing" w:semiHidden="1" w:qFormat="0"/>
    <w:lsdException w:name="Signature" w:semiHidden="1" w:qFormat="0"/>
    <w:lsdException w:name="Default Paragraph Font" w:semiHidden="1" w:uiPriority="1"/>
    <w:lsdException w:name="Body Text Indent" w:semiHidden="1" w:qFormat="0"/>
    <w:lsdException w:name="List Continue 4" w:semiHidden="1" w:qFormat="0"/>
    <w:lsdException w:name="List Continue 5" w:semiHidden="1" w:qFormat="0"/>
    <w:lsdException w:name="Message Header" w:semiHidden="1" w:qFormat="0"/>
    <w:lsdException w:name="Subtitle" w:uiPriority="11" w:unhideWhenUsed="0"/>
    <w:lsdException w:name="Salutation" w:semiHidden="1" w:qFormat="0"/>
    <w:lsdException w:name="Date" w:semiHidden="1" w:qFormat="0"/>
    <w:lsdException w:name="Body Text First Indent" w:semiHidden="1" w:qFormat="0"/>
    <w:lsdException w:name="Body Text First Indent 2" w:semiHidden="1" w:qFormat="0"/>
    <w:lsdException w:name="Note Heading" w:semiHidden="1" w:qFormat="0"/>
    <w:lsdException w:name="Body Text Indent 2" w:semiHidden="1" w:qFormat="0"/>
    <w:lsdException w:name="Body Text Indent 3" w:semiHidden="1" w:qFormat="0"/>
    <w:lsdException w:name="Block Text" w:semiHidden="1" w:qFormat="0"/>
    <w:lsdException w:name="Hyperlink" w:semiHidden="1" w:qFormat="0"/>
    <w:lsdException w:name="FollowedHyperlink" w:semiHidden="1" w:qFormat="0"/>
    <w:lsdException w:name="Strong" w:uiPriority="22" w:unhideWhenUsed="0"/>
    <w:lsdException w:name="Emphasis" w:uiPriority="20" w:unhideWhenUsed="0"/>
    <w:lsdException w:name="Document Map" w:semiHidden="1" w:qFormat="0"/>
    <w:lsdException w:name="Plain Text" w:semiHidden="1" w:qFormat="0"/>
    <w:lsdException w:name="E-mail Signature" w:semiHidden="1" w:qFormat="0"/>
    <w:lsdException w:name="HTML Top of Form" w:semiHidden="1" w:qFormat="0"/>
    <w:lsdException w:name="HTML Bottom of Form" w:semiHidden="1" w:qFormat="0"/>
    <w:lsdException w:name="Normal (Web)" w:semiHidden="1" w:qFormat="0"/>
    <w:lsdException w:name="HTML Acronym" w:semiHidden="1" w:qFormat="0"/>
    <w:lsdException w:name="HTML Address" w:semiHidden="1" w:qFormat="0"/>
    <w:lsdException w:name="HTML Cite" w:semiHidden="1" w:qFormat="0"/>
    <w:lsdException w:name="HTML Code" w:semiHidden="1" w:qFormat="0"/>
    <w:lsdException w:name="HTML Definition" w:semiHidden="1" w:qFormat="0"/>
    <w:lsdException w:name="HTML Keyboard" w:semiHidden="1" w:qFormat="0"/>
    <w:lsdException w:name="HTML Preformatted" w:semiHidden="1" w:qFormat="0"/>
    <w:lsdException w:name="HTML Sample" w:semiHidden="1" w:qFormat="0"/>
    <w:lsdException w:name="HTML Typewriter" w:semiHidden="1" w:qFormat="0"/>
    <w:lsdException w:name="HTML Variable" w:semiHidden="1" w:qFormat="0"/>
    <w:lsdException w:name="Normal Table" w:semiHidden="1"/>
    <w:lsdException w:name="annotation subject" w:semiHidden="1" w:qFormat="0"/>
    <w:lsdException w:name="No List" w:semiHidden="1" w:qFormat="0"/>
    <w:lsdException w:name="Outline List 1" w:semiHidden="1" w:qFormat="0"/>
    <w:lsdException w:name="Outline List 2" w:semiHidden="1" w:qFormat="0"/>
    <w:lsdException w:name="Outline List 3" w:semiHidden="1" w:qFormat="0"/>
    <w:lsdException w:name="Table Simple 1" w:semiHidden="1" w:qFormat="0"/>
    <w:lsdException w:name="Table Simple 2" w:semiHidden="1" w:qFormat="0"/>
    <w:lsdException w:name="Table Simple 3" w:semiHidden="1" w:qFormat="0"/>
    <w:lsdException w:name="Table Classic 1" w:semiHidden="1" w:qFormat="0"/>
    <w:lsdException w:name="Table Classic 2" w:semiHidden="1" w:qFormat="0"/>
    <w:lsdException w:name="Table Classic 3" w:semiHidden="1" w:qFormat="0"/>
    <w:lsdException w:name="Table Classic 4" w:semiHidden="1" w:qFormat="0"/>
    <w:lsdException w:name="Table Colorful 1" w:semiHidden="1" w:qFormat="0"/>
    <w:lsdException w:name="Table Colorful 2" w:semiHidden="1" w:qFormat="0"/>
    <w:lsdException w:name="Table Colorful 3" w:semiHidden="1" w:qFormat="0"/>
    <w:lsdException w:name="Table Columns 1" w:semiHidden="1" w:qFormat="0"/>
    <w:lsdException w:name="Table Columns 2" w:semiHidden="1" w:qFormat="0"/>
    <w:lsdException w:name="Table Columns 3" w:semiHidden="1" w:qFormat="0"/>
    <w:lsdException w:name="Table Columns 4" w:semiHidden="1" w:qFormat="0"/>
    <w:lsdException w:name="Table Columns 5" w:semiHidden="1" w:qFormat="0"/>
    <w:lsdException w:name="Table Grid 1" w:semiHidden="1" w:qFormat="0"/>
    <w:lsdException w:name="Table Grid 2" w:semiHidden="1" w:qFormat="0"/>
    <w:lsdException w:name="Table Grid 3" w:semiHidden="1" w:qFormat="0"/>
    <w:lsdException w:name="Table Grid 4" w:semiHidden="1" w:qFormat="0"/>
    <w:lsdException w:name="Table Grid 5" w:semiHidden="1" w:qFormat="0"/>
    <w:lsdException w:name="Table Grid 6" w:semiHidden="1" w:qFormat="0"/>
    <w:lsdException w:name="Table Grid 7" w:semiHidden="1" w:qFormat="0"/>
    <w:lsdException w:name="Table Grid 8" w:semiHidden="1" w:qFormat="0"/>
    <w:lsdException w:name="Table List 1" w:semiHidden="1" w:qFormat="0"/>
    <w:lsdException w:name="Table List 2" w:semiHidden="1" w:qFormat="0"/>
    <w:lsdException w:name="Table List 3" w:semiHidden="1" w:qFormat="0"/>
    <w:lsdException w:name="Table List 4" w:semiHidden="1" w:qFormat="0"/>
    <w:lsdException w:name="Table List 5" w:semiHidden="1" w:qFormat="0"/>
    <w:lsdException w:name="Table List 6" w:semiHidden="1" w:qFormat="0"/>
    <w:lsdException w:name="Table List 7" w:semiHidden="1" w:qFormat="0"/>
    <w:lsdException w:name="Table List 8" w:semiHidden="1" w:qFormat="0"/>
    <w:lsdException w:name="Table 3D effects 1" w:semiHidden="1" w:qFormat="0"/>
    <w:lsdException w:name="Table 3D effects 2" w:semiHidden="1" w:qFormat="0"/>
    <w:lsdException w:name="Table 3D effects 3" w:semiHidden="1" w:qFormat="0"/>
    <w:lsdException w:name="Table Contemporary" w:semiHidden="1" w:qFormat="0"/>
    <w:lsdException w:name="Table Elegant" w:semiHidden="1" w:qFormat="0"/>
    <w:lsdException w:name="Table Professional" w:semiHidden="1" w:qFormat="0"/>
    <w:lsdException w:name="Table Subtle 1" w:semiHidden="1" w:qFormat="0"/>
    <w:lsdException w:name="Table Subtle 2" w:semiHidden="1" w:qFormat="0"/>
    <w:lsdException w:name="Table Web 1" w:semiHidden="1" w:qFormat="0"/>
    <w:lsdException w:name="Table Web 2" w:semiHidden="1" w:qFormat="0"/>
    <w:lsdException w:name="Table Web 3" w:semiHidden="1" w:qFormat="0"/>
    <w:lsdException w:name="Balloon Text" w:semiHidden="1" w:qFormat="0"/>
    <w:lsdException w:name="Table Grid" w:uiPriority="59" w:unhideWhenUsed="0"/>
    <w:lsdException w:name="Table Theme" w:semiHidden="1" w:qFormat="0"/>
    <w:lsdException w:name="Placeholder Text" w:semiHidden="1" w:qFormat="0"/>
    <w:lsdException w:name="No Spacing" w:uiPriority="1" w:unhideWhenUsed="0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qFormat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semiHidden="1" w:uiPriority="37" w:qFormat="0"/>
    <w:lsdException w:name="TOC Heading" w:semiHidden="1" w:uiPriority="39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qFormat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qFormat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qFormat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qFormat/>
  </w:style>
  <w:style w:type="character" w:customStyle="1" w:styleId="BodyText2Char">
    <w:name w:val="Body Text 2 Char"/>
    <w:basedOn w:val="DefaultParagraphFont"/>
    <w:link w:val="BodyText2"/>
    <w:uiPriority w:val="99"/>
    <w:qFormat/>
  </w:style>
  <w:style w:type="character" w:customStyle="1" w:styleId="BodyText3Char">
    <w:name w:val="Body Text 3 Char"/>
    <w:basedOn w:val="DefaultParagraphFont"/>
    <w:link w:val="BodyText3"/>
    <w:uiPriority w:val="99"/>
    <w:qFormat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1" w:defQFormat="1" w:count="267">
    <w:lsdException w:name="Normal" w:uiPriority="0" w:unhideWhenUsed="0"/>
    <w:lsdException w:name="heading 1" w:uiPriority="9" w:unhideWhenUsed="0"/>
    <w:lsdException w:name="heading 2" w:uiPriority="9"/>
    <w:lsdException w:name="heading 3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qFormat="0"/>
    <w:lsdException w:name="index 2" w:semiHidden="1" w:qFormat="0"/>
    <w:lsdException w:name="index 3" w:semiHidden="1" w:qFormat="0"/>
    <w:lsdException w:name="index 4" w:semiHidden="1" w:qFormat="0"/>
    <w:lsdException w:name="index 5" w:semiHidden="1" w:qFormat="0"/>
    <w:lsdException w:name="index 6" w:semiHidden="1" w:qFormat="0"/>
    <w:lsdException w:name="index 7" w:semiHidden="1" w:qFormat="0"/>
    <w:lsdException w:name="index 8" w:semiHidden="1" w:qFormat="0"/>
    <w:lsdException w:name="index 9" w:semiHidden="1" w:qFormat="0"/>
    <w:lsdException w:name="toc 1" w:semiHidden="1" w:uiPriority="39" w:qFormat="0"/>
    <w:lsdException w:name="toc 2" w:semiHidden="1" w:uiPriority="39" w:qFormat="0"/>
    <w:lsdException w:name="toc 3" w:semiHidden="1" w:uiPriority="39" w:qFormat="0"/>
    <w:lsdException w:name="toc 4" w:semiHidden="1" w:uiPriority="39" w:qFormat="0"/>
    <w:lsdException w:name="toc 5" w:semiHidden="1" w:uiPriority="39" w:qFormat="0"/>
    <w:lsdException w:name="toc 6" w:semiHidden="1" w:uiPriority="39" w:qFormat="0"/>
    <w:lsdException w:name="toc 7" w:semiHidden="1" w:uiPriority="39" w:qFormat="0"/>
    <w:lsdException w:name="toc 8" w:semiHidden="1" w:uiPriority="39" w:qFormat="0"/>
    <w:lsdException w:name="toc 9" w:semiHidden="1" w:uiPriority="39" w:qFormat="0"/>
    <w:lsdException w:name="Normal Indent" w:semiHidden="1" w:qFormat="0"/>
    <w:lsdException w:name="footnote text" w:semiHidden="1" w:qFormat="0"/>
    <w:lsdException w:name="annotation text" w:semiHidden="1" w:qFormat="0"/>
    <w:lsdException w:name="index heading" w:semiHidden="1" w:qFormat="0"/>
    <w:lsdException w:name="caption" w:semiHidden="1" w:uiPriority="35"/>
    <w:lsdException w:name="table of figures" w:semiHidden="1" w:qFormat="0"/>
    <w:lsdException w:name="envelope address" w:semiHidden="1" w:qFormat="0"/>
    <w:lsdException w:name="envelope return" w:semiHidden="1" w:qFormat="0"/>
    <w:lsdException w:name="footnote reference" w:semiHidden="1" w:qFormat="0"/>
    <w:lsdException w:name="annotation reference" w:semiHidden="1" w:qFormat="0"/>
    <w:lsdException w:name="line number" w:semiHidden="1" w:qFormat="0"/>
    <w:lsdException w:name="page number" w:semiHidden="1" w:qFormat="0"/>
    <w:lsdException w:name="endnote reference" w:semiHidden="1" w:qFormat="0"/>
    <w:lsdException w:name="endnote text" w:semiHidden="1" w:qFormat="0"/>
    <w:lsdException w:name="table of authorities" w:semiHidden="1" w:qFormat="0"/>
    <w:lsdException w:name="toa heading" w:semiHidden="1" w:qFormat="0"/>
    <w:lsdException w:name="List 4" w:semiHidden="1" w:qFormat="0"/>
    <w:lsdException w:name="List 5" w:semiHidden="1" w:qFormat="0"/>
    <w:lsdException w:name="List Bullet 4" w:semiHidden="1" w:qFormat="0"/>
    <w:lsdException w:name="List Bullet 5" w:semiHidden="1" w:qFormat="0"/>
    <w:lsdException w:name="List Number 4" w:semiHidden="1" w:qFormat="0"/>
    <w:lsdException w:name="List Number 5" w:semiHidden="1" w:qFormat="0"/>
    <w:lsdException w:name="Title" w:uiPriority="10" w:unhideWhenUsed="0"/>
    <w:lsdException w:name="Closing" w:semiHidden="1" w:qFormat="0"/>
    <w:lsdException w:name="Signature" w:semiHidden="1" w:qFormat="0"/>
    <w:lsdException w:name="Default Paragraph Font" w:semiHidden="1" w:uiPriority="1"/>
    <w:lsdException w:name="Body Text Indent" w:semiHidden="1" w:qFormat="0"/>
    <w:lsdException w:name="List Continue 4" w:semiHidden="1" w:qFormat="0"/>
    <w:lsdException w:name="List Continue 5" w:semiHidden="1" w:qFormat="0"/>
    <w:lsdException w:name="Message Header" w:semiHidden="1" w:qFormat="0"/>
    <w:lsdException w:name="Subtitle" w:uiPriority="11" w:unhideWhenUsed="0"/>
    <w:lsdException w:name="Salutation" w:semiHidden="1" w:qFormat="0"/>
    <w:lsdException w:name="Date" w:semiHidden="1" w:qFormat="0"/>
    <w:lsdException w:name="Body Text First Indent" w:semiHidden="1" w:qFormat="0"/>
    <w:lsdException w:name="Body Text First Indent 2" w:semiHidden="1" w:qFormat="0"/>
    <w:lsdException w:name="Note Heading" w:semiHidden="1" w:qFormat="0"/>
    <w:lsdException w:name="Body Text Indent 2" w:semiHidden="1" w:qFormat="0"/>
    <w:lsdException w:name="Body Text Indent 3" w:semiHidden="1" w:qFormat="0"/>
    <w:lsdException w:name="Block Text" w:semiHidden="1" w:qFormat="0"/>
    <w:lsdException w:name="Hyperlink" w:semiHidden="1" w:qFormat="0"/>
    <w:lsdException w:name="FollowedHyperlink" w:semiHidden="1" w:qFormat="0"/>
    <w:lsdException w:name="Strong" w:uiPriority="22" w:unhideWhenUsed="0"/>
    <w:lsdException w:name="Emphasis" w:uiPriority="20" w:unhideWhenUsed="0"/>
    <w:lsdException w:name="Document Map" w:semiHidden="1" w:qFormat="0"/>
    <w:lsdException w:name="Plain Text" w:semiHidden="1" w:qFormat="0"/>
    <w:lsdException w:name="E-mail Signature" w:semiHidden="1" w:qFormat="0"/>
    <w:lsdException w:name="HTML Top of Form" w:semiHidden="1" w:qFormat="0"/>
    <w:lsdException w:name="HTML Bottom of Form" w:semiHidden="1" w:qFormat="0"/>
    <w:lsdException w:name="Normal (Web)" w:semiHidden="1" w:qFormat="0"/>
    <w:lsdException w:name="HTML Acronym" w:semiHidden="1" w:qFormat="0"/>
    <w:lsdException w:name="HTML Address" w:semiHidden="1" w:qFormat="0"/>
    <w:lsdException w:name="HTML Cite" w:semiHidden="1" w:qFormat="0"/>
    <w:lsdException w:name="HTML Code" w:semiHidden="1" w:qFormat="0"/>
    <w:lsdException w:name="HTML Definition" w:semiHidden="1" w:qFormat="0"/>
    <w:lsdException w:name="HTML Keyboard" w:semiHidden="1" w:qFormat="0"/>
    <w:lsdException w:name="HTML Preformatted" w:semiHidden="1" w:qFormat="0"/>
    <w:lsdException w:name="HTML Sample" w:semiHidden="1" w:qFormat="0"/>
    <w:lsdException w:name="HTML Typewriter" w:semiHidden="1" w:qFormat="0"/>
    <w:lsdException w:name="HTML Variable" w:semiHidden="1" w:qFormat="0"/>
    <w:lsdException w:name="Normal Table" w:semiHidden="1"/>
    <w:lsdException w:name="annotation subject" w:semiHidden="1" w:qFormat="0"/>
    <w:lsdException w:name="No List" w:semiHidden="1" w:qFormat="0"/>
    <w:lsdException w:name="Outline List 1" w:semiHidden="1" w:qFormat="0"/>
    <w:lsdException w:name="Outline List 2" w:semiHidden="1" w:qFormat="0"/>
    <w:lsdException w:name="Outline List 3" w:semiHidden="1" w:qFormat="0"/>
    <w:lsdException w:name="Table Simple 1" w:semiHidden="1" w:qFormat="0"/>
    <w:lsdException w:name="Table Simple 2" w:semiHidden="1" w:qFormat="0"/>
    <w:lsdException w:name="Table Simple 3" w:semiHidden="1" w:qFormat="0"/>
    <w:lsdException w:name="Table Classic 1" w:semiHidden="1" w:qFormat="0"/>
    <w:lsdException w:name="Table Classic 2" w:semiHidden="1" w:qFormat="0"/>
    <w:lsdException w:name="Table Classic 3" w:semiHidden="1" w:qFormat="0"/>
    <w:lsdException w:name="Table Classic 4" w:semiHidden="1" w:qFormat="0"/>
    <w:lsdException w:name="Table Colorful 1" w:semiHidden="1" w:qFormat="0"/>
    <w:lsdException w:name="Table Colorful 2" w:semiHidden="1" w:qFormat="0"/>
    <w:lsdException w:name="Table Colorful 3" w:semiHidden="1" w:qFormat="0"/>
    <w:lsdException w:name="Table Columns 1" w:semiHidden="1" w:qFormat="0"/>
    <w:lsdException w:name="Table Columns 2" w:semiHidden="1" w:qFormat="0"/>
    <w:lsdException w:name="Table Columns 3" w:semiHidden="1" w:qFormat="0"/>
    <w:lsdException w:name="Table Columns 4" w:semiHidden="1" w:qFormat="0"/>
    <w:lsdException w:name="Table Columns 5" w:semiHidden="1" w:qFormat="0"/>
    <w:lsdException w:name="Table Grid 1" w:semiHidden="1" w:qFormat="0"/>
    <w:lsdException w:name="Table Grid 2" w:semiHidden="1" w:qFormat="0"/>
    <w:lsdException w:name="Table Grid 3" w:semiHidden="1" w:qFormat="0"/>
    <w:lsdException w:name="Table Grid 4" w:semiHidden="1" w:qFormat="0"/>
    <w:lsdException w:name="Table Grid 5" w:semiHidden="1" w:qFormat="0"/>
    <w:lsdException w:name="Table Grid 6" w:semiHidden="1" w:qFormat="0"/>
    <w:lsdException w:name="Table Grid 7" w:semiHidden="1" w:qFormat="0"/>
    <w:lsdException w:name="Table Grid 8" w:semiHidden="1" w:qFormat="0"/>
    <w:lsdException w:name="Table List 1" w:semiHidden="1" w:qFormat="0"/>
    <w:lsdException w:name="Table List 2" w:semiHidden="1" w:qFormat="0"/>
    <w:lsdException w:name="Table List 3" w:semiHidden="1" w:qFormat="0"/>
    <w:lsdException w:name="Table List 4" w:semiHidden="1" w:qFormat="0"/>
    <w:lsdException w:name="Table List 5" w:semiHidden="1" w:qFormat="0"/>
    <w:lsdException w:name="Table List 6" w:semiHidden="1" w:qFormat="0"/>
    <w:lsdException w:name="Table List 7" w:semiHidden="1" w:qFormat="0"/>
    <w:lsdException w:name="Table List 8" w:semiHidden="1" w:qFormat="0"/>
    <w:lsdException w:name="Table 3D effects 1" w:semiHidden="1" w:qFormat="0"/>
    <w:lsdException w:name="Table 3D effects 2" w:semiHidden="1" w:qFormat="0"/>
    <w:lsdException w:name="Table 3D effects 3" w:semiHidden="1" w:qFormat="0"/>
    <w:lsdException w:name="Table Contemporary" w:semiHidden="1" w:qFormat="0"/>
    <w:lsdException w:name="Table Elegant" w:semiHidden="1" w:qFormat="0"/>
    <w:lsdException w:name="Table Professional" w:semiHidden="1" w:qFormat="0"/>
    <w:lsdException w:name="Table Subtle 1" w:semiHidden="1" w:qFormat="0"/>
    <w:lsdException w:name="Table Subtle 2" w:semiHidden="1" w:qFormat="0"/>
    <w:lsdException w:name="Table Web 1" w:semiHidden="1" w:qFormat="0"/>
    <w:lsdException w:name="Table Web 2" w:semiHidden="1" w:qFormat="0"/>
    <w:lsdException w:name="Table Web 3" w:semiHidden="1" w:qFormat="0"/>
    <w:lsdException w:name="Balloon Text" w:semiHidden="1" w:qFormat="0"/>
    <w:lsdException w:name="Table Grid" w:uiPriority="59" w:unhideWhenUsed="0"/>
    <w:lsdException w:name="Table Theme" w:semiHidden="1" w:qFormat="0"/>
    <w:lsdException w:name="Placeholder Text" w:semiHidden="1" w:qFormat="0"/>
    <w:lsdException w:name="No Spacing" w:uiPriority="1" w:unhideWhenUsed="0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qFormat="0"/>
    <w:lsdException w:name="List Paragraph" w:uiPriority="34" w:unhideWhenUsed="0"/>
    <w:lsdException w:name="Quote" w:uiPriority="29" w:unhideWhenUsed="0"/>
    <w:lsdException w:name="Intense Quote" w:uiPriority="30" w:unhideWhenUsed="0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semiHidden="1" w:uiPriority="37" w:qFormat="0"/>
    <w:lsdException w:name="TOC Heading" w:semiHidden="1" w:uiPriority="39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pPr>
      <w:spacing w:after="120"/>
    </w:pPr>
  </w:style>
  <w:style w:type="paragraph" w:styleId="BodyText2">
    <w:name w:val="Body Text 2"/>
    <w:basedOn w:val="Normal"/>
    <w:link w:val="BodyText2Char"/>
    <w:uiPriority w:val="99"/>
    <w:unhideWhenUsed/>
    <w:qFormat/>
    <w:pPr>
      <w:spacing w:after="120" w:line="480" w:lineRule="auto"/>
    </w:pPr>
  </w:style>
  <w:style w:type="paragraph" w:styleId="BodyText3">
    <w:name w:val="Body Text 3"/>
    <w:basedOn w:val="Normal"/>
    <w:link w:val="BodyText3Char"/>
    <w:uiPriority w:val="99"/>
    <w:unhideWhenUsed/>
    <w:qFormat/>
    <w:pPr>
      <w:spacing w:after="120"/>
    </w:pPr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List">
    <w:name w:val="List"/>
    <w:basedOn w:val="Normal"/>
    <w:uiPriority w:val="99"/>
    <w:unhideWhenUsed/>
    <w:qFormat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qFormat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qFormat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qFormat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qFormat/>
    <w:pPr>
      <w:numPr>
        <w:numId w:val="3"/>
      </w:numPr>
      <w:contextualSpacing/>
    </w:pPr>
  </w:style>
  <w:style w:type="paragraph" w:styleId="ListContinue">
    <w:name w:val="List Continue"/>
    <w:basedOn w:val="Normal"/>
    <w:uiPriority w:val="99"/>
    <w:unhideWhenUsed/>
    <w:qFormat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qFormat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qFormat/>
    <w:pPr>
      <w:spacing w:after="120"/>
      <w:ind w:left="1080"/>
      <w:contextualSpacing/>
    </w:pPr>
  </w:style>
  <w:style w:type="paragraph" w:styleId="ListNumber">
    <w:name w:val="List Number"/>
    <w:basedOn w:val="Normal"/>
    <w:uiPriority w:val="99"/>
    <w:unhideWhenUsed/>
    <w:qFormat/>
    <w:pPr>
      <w:numPr>
        <w:numId w:val="4"/>
      </w:numPr>
      <w:contextualSpacing/>
    </w:pPr>
  </w:style>
  <w:style w:type="paragraph" w:styleId="ListNumber2">
    <w:name w:val="List Number 2"/>
    <w:basedOn w:val="Normal"/>
    <w:uiPriority w:val="99"/>
    <w:unhideWhenUsed/>
    <w:qFormat/>
    <w:pPr>
      <w:numPr>
        <w:numId w:val="5"/>
      </w:numPr>
      <w:contextualSpacing/>
    </w:pPr>
  </w:style>
  <w:style w:type="paragraph" w:styleId="ListNumber3">
    <w:name w:val="List Number 3"/>
    <w:basedOn w:val="Normal"/>
    <w:uiPriority w:val="99"/>
    <w:unhideWhenUsed/>
    <w:qFormat/>
    <w:pPr>
      <w:numPr>
        <w:numId w:val="6"/>
      </w:numPr>
      <w:contextualSpacing/>
    </w:pPr>
  </w:style>
  <w:style w:type="paragraph" w:styleId="MacroText">
    <w:name w:val="macro"/>
    <w:link w:val="MacroTextChar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LightShading">
    <w:name w:val="Light Shading"/>
    <w:basedOn w:val="TableNormal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qFormat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qFormat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qFormat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qFormat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uiPriority w:val="1"/>
    <w:qFormat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uiPriority w:val="99"/>
    <w:qFormat/>
  </w:style>
  <w:style w:type="character" w:customStyle="1" w:styleId="BodyText2Char">
    <w:name w:val="Body Text 2 Char"/>
    <w:basedOn w:val="DefaultParagraphFont"/>
    <w:link w:val="BodyText2"/>
    <w:uiPriority w:val="99"/>
    <w:qFormat/>
  </w:style>
  <w:style w:type="character" w:customStyle="1" w:styleId="BodyText3Char">
    <w:name w:val="Body Text 3 Char"/>
    <w:basedOn w:val="DefaultParagraphFont"/>
    <w:link w:val="BodyText3"/>
    <w:uiPriority w:val="99"/>
    <w:qFormat/>
    <w:rPr>
      <w:sz w:val="16"/>
      <w:szCs w:val="16"/>
    </w:rPr>
  </w:style>
  <w:style w:type="character" w:customStyle="1" w:styleId="MacroTextChar">
    <w:name w:val="Macro Text Char"/>
    <w:basedOn w:val="DefaultParagraphFont"/>
    <w:link w:val="MacroText"/>
    <w:uiPriority w:val="99"/>
    <w:qFormat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b/>
      <w:bCs/>
      <w:i/>
      <w:iCs/>
      <w:color w:val="4F81BD" w:themeColor="accent1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IntenseEmphasis1">
    <w:name w:val="Intense Emphasis1"/>
    <w:basedOn w:val="DefaultParagraphFont"/>
    <w:uiPriority w:val="21"/>
    <w:qFormat/>
    <w:rPr>
      <w:b/>
      <w:bCs/>
      <w:i/>
      <w:iCs/>
      <w:color w:val="4F81BD" w:themeColor="accent1"/>
    </w:rPr>
  </w:style>
  <w:style w:type="character" w:customStyle="1" w:styleId="SubtleReference1">
    <w:name w:val="Subtle Reference1"/>
    <w:basedOn w:val="DefaultParagraphFont"/>
    <w:uiPriority w:val="31"/>
    <w:qFormat/>
    <w:rPr>
      <w:smallCaps/>
      <w:color w:val="C0504D" w:themeColor="accent2"/>
      <w:u w:val="single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BookTitle1">
    <w:name w:val="Book Title1"/>
    <w:basedOn w:val="DefaultParagraphFont"/>
    <w:uiPriority w:val="33"/>
    <w:qFormat/>
    <w:rPr>
      <w:b/>
      <w:bCs/>
      <w:smallCaps/>
      <w:spacing w:val="5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185A88-6212-4026-8D19-DA919F020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Konstantin</cp:lastModifiedBy>
  <cp:revision>2</cp:revision>
  <dcterms:created xsi:type="dcterms:W3CDTF">2026-08-24T10:25:00Z</dcterms:created>
  <dcterms:modified xsi:type="dcterms:W3CDTF">2026-08-24T10:25:00Z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B5AE72AE106B40119842E2A9B1F31961_13</vt:lpwstr>
  </property>
  <property fmtid="{D5CDD505-2E9C-101B-9397-08002B2CF9AE}" pid="4" name="KSOTemplateDocerSaveRecord">
    <vt:lpwstr>eyJoZGlkIjoiYTg4YTE2YzRiNGM2YWNlZTBlZWNhMDRhY2U1ZDM5ZmIifQ==</vt:lpwstr>
  </property>
</Properties>
</file>